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561156">
      <w:pPr>
        <w:pStyle w:val="3"/>
        <w:jc w:val="center"/>
      </w:pPr>
      <w:r>
        <w:t>三里屯国际志愿者 - 街头采访脚本</w:t>
      </w:r>
    </w:p>
    <w:p w14:paraId="115BBC8B">
      <w:pPr>
        <w:jc w:val="center"/>
      </w:pPr>
      <w:r>
        <w:rPr>
          <w:i/>
          <w:sz w:val="24"/>
        </w:rPr>
        <w:t>Sanlitun International Volunteer - Street Interview Script</w:t>
      </w:r>
    </w:p>
    <w:p w14:paraId="3C4184F8"/>
    <w:p w14:paraId="14E336AB">
      <w:r>
        <w:rPr>
          <w:b/>
        </w:rPr>
        <w:t>使用说明：</w:t>
      </w:r>
    </w:p>
    <w:p w14:paraId="3456843D">
      <w:r>
        <w:t>1. 保持微笑，语气友好自然，不要像查户口</w:t>
      </w:r>
    </w:p>
    <w:p w14:paraId="175CF1B0">
      <w:r>
        <w:t>2. 对方赶时间时用「快速版」，只问核心问题</w:t>
      </w:r>
    </w:p>
    <w:p w14:paraId="6DF243DB">
      <w:r>
        <w:t>3. 可以边问边在问卷上勾选，不用让对方自己填</w:t>
      </w:r>
    </w:p>
    <w:p w14:paraId="3773CF3D">
      <w:r>
        <w:t>4. 如果对方有实际困难，先帮忙解决问题，再做问卷</w:t>
      </w:r>
    </w:p>
    <w:p w14:paraId="090F511F"/>
    <w:p w14:paraId="08C99531">
      <w:pPr>
        <w:pStyle w:val="4"/>
      </w:pPr>
      <w:r>
        <w:t>一、开场打招呼 / Opening</w:t>
      </w:r>
    </w:p>
    <w:p w14:paraId="127E4994">
      <w:r>
        <w:rPr>
          <w:b/>
        </w:rPr>
        <w:t>【标准版】</w:t>
      </w:r>
      <w:r>
        <w:t xml:space="preserve"> 对方看起来不赶时间时用</w:t>
      </w:r>
    </w:p>
    <w:p w14:paraId="784E20A9">
      <w:r>
        <w:t>中文：您好！打扰一下~ 我们是三里屯的国际学生志愿者，正在做一个关于外国人在华生活的小调研，只需要2分钟，匿名的，不会问您的个人信息，请问可以耽误您一点时间吗？</w:t>
      </w:r>
    </w:p>
    <w:p w14:paraId="6949BC56">
      <w:r>
        <w:t>English: Hello! Excuse me~ We are international student volunteers in Sanlitun. We are doing a short survey about foreigners' life in China. It only takes 2 minutes, completely anonymous, no personal information needed. Would you have a moment?</w:t>
      </w:r>
    </w:p>
    <w:p w14:paraId="7FC2A628"/>
    <w:p w14:paraId="06773EC6">
      <w:r>
        <w:rPr>
          <w:b/>
        </w:rPr>
        <w:t>【快速版】</w:t>
      </w:r>
      <w:r>
        <w:t xml:space="preserve"> 对方看起来在赶路时用</w:t>
      </w:r>
    </w:p>
    <w:p w14:paraId="1E554FAA">
      <w:r>
        <w:t>中文：您好！我们是三里屯志愿者，做个1分钟的小调研，可以问您几个简单问题吗？非常感谢！</w:t>
      </w:r>
      <w:bookmarkStart w:id="0" w:name="_GoBack"/>
      <w:bookmarkEnd w:id="0"/>
    </w:p>
    <w:p w14:paraId="04A00E45">
      <w:r>
        <w:t>English: Hi! We are Sanlitun volunteers. Can we ask you a few quick questions for our 1-minute survey? Thank you so much!</w:t>
      </w:r>
    </w:p>
    <w:p w14:paraId="53D1E99A"/>
    <w:p w14:paraId="74488233">
      <w:pPr>
        <w:pStyle w:val="4"/>
      </w:pPr>
      <w:r>
        <w:t>二、核心问题提问 / Core Questions</w:t>
      </w:r>
    </w:p>
    <w:p w14:paraId="65B89D97">
      <w:r>
        <w:t>（边问边在问卷上勾选即可，不用逐字念）</w:t>
      </w:r>
    </w:p>
    <w:p w14:paraId="0926D74C"/>
    <w:p w14:paraId="50CC500B">
      <w:r>
        <w:t>1. 请问您来自哪个国家？/ Which country are you from?</w:t>
      </w:r>
    </w:p>
    <w:p w14:paraId="29109BC5"/>
    <w:p w14:paraId="73823BBB">
      <w:r>
        <w:t>2. 您是来旅游还是在这里工作/学习？待多久了？/ Are you traveling here, or working/studying here? How long have you been in China?</w:t>
      </w:r>
    </w:p>
    <w:p w14:paraId="047ACCA5"/>
    <w:p w14:paraId="4A840115">
      <w:r>
        <w:t>3. 您的中文怎么样？可以日常交流吗？/ How is your Chinese? Can you have daily conversations?</w:t>
      </w:r>
    </w:p>
    <w:p w14:paraId="4BDC8102"/>
    <w:p w14:paraId="2FD4966A">
      <w:r>
        <w:t>4. 您在中国生活，在哪些方面遇到过困难呢？比如支付、打车、吃饭、买药、去医院这些？/ What difficulties have you had living in China? Like paying, taking taxis, eating out, buying medicine, going to hospital?</w:t>
      </w:r>
    </w:p>
    <w:p w14:paraId="798AA265">
      <w:r>
        <w:rPr>
          <w:i/>
        </w:rPr>
        <w:t>对方提到具体场景时，可以追问一句：具体是什么情况呢？/ Could you tell us a bit more about that?</w:t>
      </w:r>
    </w:p>
    <w:p w14:paraId="2B6D0F9F"/>
    <w:p w14:paraId="7E532AA7">
      <w:r>
        <w:t>5. 付钱的时候有没有遇到什么问题？/ Have you had any problems when paying for things?</w:t>
      </w:r>
    </w:p>
    <w:p w14:paraId="57AD8B65"/>
    <w:p w14:paraId="785203F0">
      <w:r>
        <w:t>6. 您觉得最需要双语帮助的是哪个场景？打车、点菜、买药还是去医院？/ Which scenario do you think needs bilingual help most? Taking taxis, ordering food, buying medicine, or going to hospital?</w:t>
      </w:r>
    </w:p>
    <w:p w14:paraId="49543C0C"/>
    <w:p w14:paraId="567E29AF">
      <w:r>
        <w:t>7. 您一般从哪里找在中国生活的实用信息呢？朋友推荐？社交媒体？还是酒店/游客中心？/ Where do you usually find practical information for living in China? From friends, social media, or hotels/visitor centers?</w:t>
      </w:r>
    </w:p>
    <w:p w14:paraId="14322486"/>
    <w:p w14:paraId="1DDC1530">
      <w:r>
        <w:t>8. 如果我们做那种口袋大小的双语卡片，上面印好常用的句子，您直接拿给司机或者店员看，您觉得有用吗？/ If we make pocket-sized bilingual cards with common phrases that you can show directly to taxi drivers or shop staff, would that be helpful?</w:t>
      </w:r>
    </w:p>
    <w:p w14:paraId="070C70D2">
      <w:r>
        <w:rPr>
          <w:i/>
        </w:rPr>
        <w:t>对方说有用时可以追问：您希望卡片上有什么内容呢？/ What content would you like to see on the cards?</w:t>
      </w:r>
    </w:p>
    <w:p w14:paraId="532E1320"/>
    <w:p w14:paraId="3F17BD3D">
      <w:pPr>
        <w:pStyle w:val="4"/>
      </w:pPr>
      <w:r>
        <w:t>三、分支问题 / Follow-up Questions</w:t>
      </w:r>
    </w:p>
    <w:p w14:paraId="7C697082">
      <w:r>
        <w:rPr>
          <w:b/>
        </w:rPr>
        <w:t>【对游客/短期访问的人】</w:t>
      </w:r>
    </w:p>
    <w:p w14:paraId="5411E902">
      <w:r>
        <w:t>中文：您现在最需要哪方面的帮助？是地址翻译、支付问题，还是找餐厅景点？</w:t>
      </w:r>
    </w:p>
    <w:p w14:paraId="1279F92E">
      <w:r>
        <w:t>English: What help do you need most right now? Address translation, payment help, or finding restaurants/places to visit?</w:t>
      </w:r>
    </w:p>
    <w:p w14:paraId="6626751C"/>
    <w:p w14:paraId="57389B63">
      <w:r>
        <w:rPr>
          <w:b/>
        </w:rPr>
        <w:t>【对工作/学习/长期居住的人】</w:t>
      </w:r>
    </w:p>
    <w:p w14:paraId="58D9E5F4">
      <w:r>
        <w:t>中文：您在这里生活最头疼的是什么问题呢？手机注册支付、看病买药，还是办手续？</w:t>
      </w:r>
    </w:p>
    <w:p w14:paraId="3F426CB3">
      <w:r>
        <w:t>English: What is the biggest headache for you living here? Registering for payment apps, seeing a doctor, or doing paperwork?</w:t>
      </w:r>
    </w:p>
    <w:p w14:paraId="27B01E8A"/>
    <w:p w14:paraId="0D7E24EA">
      <w:pPr>
        <w:pStyle w:val="4"/>
      </w:pPr>
      <w:r>
        <w:t>四、结束语 / Closing</w:t>
      </w:r>
    </w:p>
    <w:p w14:paraId="3A2D0C44">
      <w:r>
        <w:t>【标准版】</w:t>
      </w:r>
    </w:p>
    <w:p w14:paraId="24053F3B">
      <w:r>
        <w:t>中文：非常感谢您的帮助！这是我们做的双语小卡片，您如果打车或者吃饭有问题，可以直接出示给对方看。祝您在中国玩得开心/生活愉快！</w:t>
      </w:r>
    </w:p>
    <w:p w14:paraId="34600BC9">
      <w:r>
        <w:t>English: Thank you so much for your help! Here is our small bilingual card. If you have problems taking taxis or ordering food, you can just show it to people. Wish you a great time in China!</w:t>
      </w:r>
    </w:p>
    <w:p w14:paraId="2A55353F"/>
    <w:p w14:paraId="6303BA99">
      <w:r>
        <w:t>【快速版】</w:t>
      </w:r>
    </w:p>
    <w:p w14:paraId="62D890C7">
      <w:r>
        <w:t>中文：非常感谢！祝您在北京愉快！</w:t>
      </w:r>
    </w:p>
    <w:p w14:paraId="3300774C">
      <w:r>
        <w:t>English: Thank you so much! Have a great day in Beijing!</w:t>
      </w:r>
    </w:p>
    <w:p w14:paraId="0324E156"/>
    <w:p w14:paraId="16FC8898">
      <w:pPr>
        <w:pStyle w:val="4"/>
      </w:pPr>
      <w:r>
        <w:t>五、特殊情况应对 / Special Situations</w:t>
      </w:r>
    </w:p>
    <w:p w14:paraId="5A61D5E9">
      <w:r>
        <w:rPr>
          <w:b/>
        </w:rPr>
        <w:t>1. 对方说赶时间：</w:t>
      </w:r>
    </w:p>
    <w:p w14:paraId="6BF0089B">
      <w:r>
        <w:t>中文：不好意思打扰了！没关系，祝您顺利！</w:t>
      </w:r>
    </w:p>
    <w:p w14:paraId="7AAD9D1A">
      <w:r>
        <w:t xml:space="preserve">English: Sorry for bothering you! No problem, have a nice day! </w:t>
      </w:r>
    </w:p>
    <w:p w14:paraId="7C8C661A">
      <w:r>
        <w:rPr>
          <w:rFonts w:hint="eastAsia" w:eastAsia="宋体"/>
          <w:b/>
          <w:lang w:val="en-US" w:eastAsia="zh-CN"/>
        </w:rPr>
        <w:t>2</w:t>
      </w:r>
      <w:r>
        <w:rPr>
          <w:b/>
        </w:rPr>
        <w:t>. 对方拒绝：</w:t>
      </w:r>
    </w:p>
    <w:p w14:paraId="5B4FEC4B">
      <w:r>
        <w:t>中文：好的没关系，打扰您了！祝您愉快！</w:t>
      </w:r>
    </w:p>
    <w:p w14:paraId="49AC3346">
      <w:r>
        <w:t>English: No problem at all! Sorry to bother you, have a nice day!</w:t>
      </w:r>
    </w:p>
    <w:p w14:paraId="52EA97B0"/>
    <w:p w14:paraId="134230CF">
      <w:r>
        <w:rPr>
          <w:rFonts w:hint="eastAsia" w:eastAsia="宋体"/>
          <w:b/>
          <w:lang w:val="en-US" w:eastAsia="zh-CN"/>
        </w:rPr>
        <w:t>3</w:t>
      </w:r>
      <w:r>
        <w:rPr>
          <w:b/>
        </w:rPr>
        <w:t>. 对方问你们是什么组织：</w:t>
      </w:r>
    </w:p>
    <w:p w14:paraId="68F72AAE">
      <w:r>
        <w:t>中文：我们是北京三里屯国际志愿者项目的学生志愿者，就是想帮助来这里的外国人解决一些生活小问题，让大家在北京更方便~</w:t>
      </w:r>
    </w:p>
    <w:p w14:paraId="46B79191">
      <w:r>
        <w:t>English: We are student volunteers for the Sanlitun International Volunteer Project. We just want to help foreigners solve small daily problems and make your stay in Beijing easier</w:t>
      </w:r>
    </w:p>
    <w:p w14:paraId="1009F8DD"/>
    <w:p w14:paraId="26432E91">
      <w:pPr>
        <w:jc w:val="both"/>
        <w:rPr>
          <w:rFonts w:hint="default" w:eastAsia="宋体"/>
          <w:lang w:val="en-US" w:eastAsia="zh-CN"/>
        </w:rPr>
      </w:pP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D663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uiPriority="99" w:semiHidden="0" w:name="List"/>
    <w:lsdException w:uiPriority="99" w:semiHidden="0" w:name="List Bullet"/>
    <w:lsdException w:uiPriority="99" w:semiHidden="0" w:name="List Number"/>
    <w:lsdException w:qFormat="1" w:uiPriority="99" w:semiHidden="0" w:name="List 2"/>
    <w:lsdException w:qFormat="1" w:uiPriority="99" w:semiHidden="0" w:name="List 3"/>
    <w:lsdException w:uiPriority="99" w:name="List 4"/>
    <w:lsdException w:uiPriority="99" w:name="List 5"/>
    <w:lsdException w:uiPriority="99" w:semiHidden="0" w:name="List Bullet 2"/>
    <w:lsdException w:qFormat="1" w:uiPriority="99" w:semiHidden="0" w:name="List Bullet 3"/>
    <w:lsdException w:uiPriority="99" w:name="List Bullet 4"/>
    <w:lsdException w:uiPriority="99" w:name="List Bullet 5"/>
    <w:lsdException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unhideWhenUsed="0" w:uiPriority="63" w:semiHidden="0" w:name="Medium Shading 1"/>
    <w:lsdException w:unhideWhenUsed="0" w:uiPriority="64" w:semiHidden="0" w:name="Medium Shading 2"/>
    <w:lsdException w:qFormat="1" w:unhideWhenUsed="0" w:uiPriority="65" w:semiHidden="0" w:name="Medium List 1"/>
    <w:lsdException w:unhideWhenUsed="0" w:uiPriority="66" w:semiHidden="0" w:name="Medium List 2"/>
    <w:lsdException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qFormat="1" w:unhideWhenUsed="0" w:uiPriority="62" w:semiHidden="0" w:name="Light Grid Accent 2"/>
    <w:lsdException w:qFormat="1" w:unhideWhenUsed="0" w:uiPriority="63" w:semiHidden="0" w:name="Medium Shading 1 Accent 2"/>
    <w:lsdException w:unhideWhenUsed="0" w:uiPriority="64" w:semiHidden="0" w:name="Medium Shading 2 Accent 2"/>
    <w:lsdException w:unhideWhenUsed="0" w:uiPriority="65" w:semiHidden="0" w:name="Medium List 1 Accent 2"/>
    <w:lsdException w:qFormat="1" w:unhideWhenUsed="0" w:uiPriority="66" w:semiHidden="0" w:name="Medium List 2 Accent 2"/>
    <w:lsdException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qFormat="1" w:unhideWhenUsed="0" w:uiPriority="65" w:semiHidden="0" w:name="Medium List 1 Accent 4"/>
    <w:lsdException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unhideWhenUsed="0" w:uiPriority="62" w:semiHidden="0" w:name="Light Grid Accent 5"/>
    <w:lsdException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1434</Words>
  <Characters>2979</Characters>
  <Lines>0</Lines>
  <Paragraphs>0</Paragraphs>
  <TotalTime>15</TotalTime>
  <ScaleCrop>false</ScaleCrop>
  <LinksUpToDate>false</LinksUpToDate>
  <CharactersWithSpaces>3383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WPS_1727745970</cp:lastModifiedBy>
  <dcterms:modified xsi:type="dcterms:W3CDTF">2026-07-28T02:48:40Z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eyJoZGlkIjoiY2YwNDJhNGY2NmY3OWJhMDEyYzk3NDU1YjFiNTNlMjYiLCJ1c2VySWQiOiIxNjQxNzU2NjI1In0=</vt:lpwstr>
  </property>
  <property fmtid="{D5CDD505-2E9C-101B-9397-08002B2CF9AE}" pid="3" name="KSOProductBuildVer">
    <vt:lpwstr>2052-12.1.0.28043</vt:lpwstr>
  </property>
  <property fmtid="{D5CDD505-2E9C-101B-9397-08002B2CF9AE}" pid="4" name="ICV">
    <vt:lpwstr>B60FADEF0A6F4254B316825FA6796CAC_13</vt:lpwstr>
  </property>
</Properties>
</file>